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8FBB50" w14:textId="77777777" w:rsidR="007865F5" w:rsidRDefault="007865F5">
      <w:pPr>
        <w:rPr>
          <w:b/>
          <w:bCs/>
          <w:sz w:val="26"/>
          <w:szCs w:val="26"/>
        </w:rPr>
      </w:pPr>
    </w:p>
    <w:p w14:paraId="5411DD47" w14:textId="77777777" w:rsidR="007865F5" w:rsidRDefault="00000000">
      <w:pPr>
        <w:jc w:val="right"/>
      </w:pPr>
      <w:r>
        <w:t>Querétaro, Qro., 11 de octubre de 2026</w:t>
      </w:r>
    </w:p>
    <w:p w14:paraId="4C62D851" w14:textId="77777777" w:rsidR="007865F5" w:rsidRDefault="007865F5">
      <w:pPr>
        <w:jc w:val="right"/>
        <w:rPr>
          <w:sz w:val="22"/>
          <w:szCs w:val="22"/>
        </w:rPr>
      </w:pPr>
    </w:p>
    <w:p w14:paraId="07116802" w14:textId="77777777" w:rsidR="007865F5" w:rsidRDefault="007865F5">
      <w:pPr>
        <w:jc w:val="right"/>
        <w:rPr>
          <w:sz w:val="22"/>
          <w:szCs w:val="22"/>
        </w:rPr>
      </w:pPr>
    </w:p>
    <w:p w14:paraId="41CFBA44" w14:textId="77777777" w:rsidR="007865F5" w:rsidRDefault="00000000">
      <w:pPr>
        <w:jc w:val="center"/>
        <w:rPr>
          <w:b/>
          <w:bCs/>
          <w:sz w:val="26"/>
          <w:szCs w:val="26"/>
        </w:rPr>
      </w:pPr>
      <w:r>
        <w:rPr>
          <w:b/>
          <w:bCs/>
          <w:sz w:val="26"/>
          <w:szCs w:val="26"/>
        </w:rPr>
        <w:t>BOLETÍN SESA 418/26</w:t>
      </w:r>
    </w:p>
    <w:p w14:paraId="59299C9E" w14:textId="77777777" w:rsidR="007865F5" w:rsidRDefault="007865F5">
      <w:pPr>
        <w:jc w:val="center"/>
        <w:rPr>
          <w:b/>
          <w:bCs/>
          <w:sz w:val="26"/>
          <w:szCs w:val="26"/>
        </w:rPr>
      </w:pPr>
    </w:p>
    <w:p w14:paraId="2C6A320A" w14:textId="57136FD9" w:rsidR="007865F5" w:rsidRDefault="00000000">
      <w:pPr>
        <w:jc w:val="center"/>
        <w:rPr>
          <w:b/>
          <w:bCs/>
          <w:sz w:val="26"/>
          <w:szCs w:val="26"/>
        </w:rPr>
      </w:pPr>
      <w:r>
        <w:rPr>
          <w:b/>
          <w:bCs/>
          <w:sz w:val="26"/>
          <w:szCs w:val="26"/>
        </w:rPr>
        <w:t>Continúa SESA con acciones de vigilancia y prevención del dengue</w:t>
      </w:r>
    </w:p>
    <w:p w14:paraId="010E7EE8" w14:textId="77777777" w:rsidR="007865F5" w:rsidRDefault="007865F5">
      <w:pPr>
        <w:rPr>
          <w:b/>
          <w:bCs/>
          <w:sz w:val="26"/>
          <w:szCs w:val="26"/>
        </w:rPr>
      </w:pPr>
    </w:p>
    <w:p w14:paraId="24273285" w14:textId="77777777" w:rsidR="007865F5" w:rsidRDefault="00000000">
      <w:pPr>
        <w:numPr>
          <w:ilvl w:val="0"/>
          <w:numId w:val="1"/>
        </w:numPr>
        <w:spacing w:after="160" w:line="259" w:lineRule="auto"/>
        <w:rPr>
          <w:color w:val="000000"/>
          <w:sz w:val="22"/>
          <w:szCs w:val="22"/>
        </w:rPr>
      </w:pPr>
      <w:r>
        <w:rPr>
          <w:color w:val="000000"/>
          <w:sz w:val="22"/>
          <w:szCs w:val="22"/>
        </w:rPr>
        <w:t>Se invita a la población a seguir la estrategia: Lavar, Tapar, Voltear y Tirar.</w:t>
      </w:r>
    </w:p>
    <w:p w14:paraId="0EC9E08D" w14:textId="77777777" w:rsidR="007865F5" w:rsidRDefault="007865F5"/>
    <w:p w14:paraId="71B84418" w14:textId="77777777" w:rsidR="007865F5" w:rsidRDefault="00000000">
      <w:r>
        <w:t>La Secretaría de Salud (SESA) del estado de Querétaro, exhorta a la población a mantener y reforzar las medidas preventivas ante la presencia de casos de dengue en el país. En este contexto, hace un llamado a eliminar los criaderos de mosquitos, adoptar medidas para prevenir las picaduras y acudir de manera oportuna a los servicios de salud ante la presencia de síntomas compatibles con esta enfermedad.</w:t>
      </w:r>
    </w:p>
    <w:p w14:paraId="45193E1F" w14:textId="77777777" w:rsidR="007865F5" w:rsidRDefault="007865F5"/>
    <w:p w14:paraId="747114FC" w14:textId="77777777" w:rsidR="007865F5" w:rsidRDefault="00000000">
      <w:r>
        <w:t>Con corte al 9 de octubre de 2026, en el estado de Querétaro se mantiene un caso local confirmado de dengue, registrado en el municipio de Querétaro, así como una defunción por esta enfermedad en la misma demarcación. A nivel nacional, con información al 5 de octubre de 2026, se han confirmado seis mil 798 casos de dengue y 26 defunciones asociadas a esta enfermedad.</w:t>
      </w:r>
    </w:p>
    <w:p w14:paraId="313EECB4" w14:textId="77777777" w:rsidR="007865F5" w:rsidRDefault="007865F5"/>
    <w:p w14:paraId="560B711C" w14:textId="77777777" w:rsidR="007865F5" w:rsidRDefault="00000000">
      <w:r>
        <w:t xml:space="preserve">Durante el presente año, las brigadas de vectores de la Secretaría de Salud han fortalecido las acciones de prevención y control del dengue en 66 localidades del estado. Como resultado de las campañas de  d e s c a c h a r r i z a c i ó n, se recolectaron 52.7 toneladas. A su vez, se ejecutaron acciones de control larvario, colocando abate en 50 mil 245 casas y 106 mil 537 depósitos para protección de 124 mil 297 habitantes; se efectuó rociado </w:t>
      </w:r>
      <w:proofErr w:type="spellStart"/>
      <w:r>
        <w:t>intradomiciliario</w:t>
      </w:r>
      <w:proofErr w:type="spellEnd"/>
      <w:r>
        <w:t xml:space="preserve"> a mil 950 casas; se realizó fumigación espacial en mil 724 hectáreas. Se colocaron 29 mil 660 </w:t>
      </w:r>
      <w:proofErr w:type="spellStart"/>
      <w:r>
        <w:t>ovitrampas</w:t>
      </w:r>
      <w:proofErr w:type="spellEnd"/>
      <w:r>
        <w:t xml:space="preserve"> en localidades de riesgo, con recolección de 274 mil 755 huevecillos.</w:t>
      </w:r>
    </w:p>
    <w:p w14:paraId="0FFF1019" w14:textId="77777777" w:rsidR="007865F5" w:rsidRDefault="007865F5"/>
    <w:p w14:paraId="47194927" w14:textId="77777777" w:rsidR="007865F5" w:rsidRDefault="00000000">
      <w:r>
        <w:t>Ante un caso probable de dengue, se inicia con el protocolo para dar seguimiento epidemiológico y realizar la búsqueda intencionada de casos; al mismo tiempo, las brigadas de vectores realizan recorridos casa por casa para vigilar que no haya criaderos de moscos y efectúan acciones para eliminar al agente transmisor, por lo que se pide a la población permitir el acceso al personal, el cual asiste con identificación y uniforme para trabajar en las áreas en las que se localiza riesgo.</w:t>
      </w:r>
    </w:p>
    <w:p w14:paraId="30182E3E" w14:textId="77777777" w:rsidR="007865F5" w:rsidRDefault="007865F5"/>
    <w:p w14:paraId="2AB2C888" w14:textId="77777777" w:rsidR="007865F5" w:rsidRDefault="00000000">
      <w:r>
        <w:t>El dengue es una enfermedad causada por un virus que se transmite a los humanos a través de la picadura de un mosquito (</w:t>
      </w:r>
      <w:proofErr w:type="spellStart"/>
      <w:r>
        <w:t>Aedes</w:t>
      </w:r>
      <w:proofErr w:type="spellEnd"/>
      <w:r>
        <w:t xml:space="preserve"> </w:t>
      </w:r>
      <w:proofErr w:type="spellStart"/>
      <w:r>
        <w:t>aegypti</w:t>
      </w:r>
      <w:proofErr w:type="spellEnd"/>
      <w:r>
        <w:t>) infectado; toda persona puede padecerla, incluso quienes se contagiaron de forma anterior. Por ello, en el estado de Querétaro se efectúan de manera permanente acciones de vigilancia epidemiológica.</w:t>
      </w:r>
    </w:p>
    <w:p w14:paraId="27C3D23D" w14:textId="77777777" w:rsidR="007865F5" w:rsidRDefault="007865F5"/>
    <w:p w14:paraId="1E6536EB" w14:textId="77777777" w:rsidR="007865F5" w:rsidRDefault="00000000">
      <w:r>
        <w:t xml:space="preserve">Cabe señalar que entre los signos o síntomas que se pueden presentar por este contagio son fiebre y al menos uno de los siguientes: dolor de cabeza intenso, náusea y/o vómito, malestar general, dolor muscular o articular, dolor detrás de los ojos y sarpullido. Los datos de gravedad son: dolor abdominal intenso, fatiga, vómito persistente o con sangre, somnolencia y sangrado de encías y nariz, en orina o excremento.  </w:t>
      </w:r>
    </w:p>
    <w:p w14:paraId="2BF89729" w14:textId="77777777" w:rsidR="007865F5" w:rsidRDefault="007865F5"/>
    <w:p w14:paraId="7ACBC5CD" w14:textId="77777777" w:rsidR="007865F5" w:rsidRDefault="00000000">
      <w:r>
        <w:t>Dentro de las acciones con mayor impacto para la prevención y el control de la enfermedad son:</w:t>
      </w:r>
    </w:p>
    <w:p w14:paraId="7670355E" w14:textId="77777777" w:rsidR="007865F5" w:rsidRDefault="007865F5"/>
    <w:p w14:paraId="49BC4691" w14:textId="77777777" w:rsidR="007865F5" w:rsidRDefault="00000000">
      <w:r>
        <w:t>I. Eliminar criaderos de mosquitos de la siguiente forma:</w:t>
      </w:r>
    </w:p>
    <w:p w14:paraId="56EC0669" w14:textId="77777777" w:rsidR="007865F5" w:rsidRDefault="007865F5"/>
    <w:p w14:paraId="37BECCE7" w14:textId="77777777" w:rsidR="007865F5" w:rsidRDefault="00000000">
      <w:pPr>
        <w:numPr>
          <w:ilvl w:val="0"/>
          <w:numId w:val="2"/>
        </w:numPr>
        <w:ind w:left="1071" w:hanging="357"/>
        <w:rPr>
          <w:color w:val="000000"/>
        </w:rPr>
      </w:pPr>
      <w:r>
        <w:rPr>
          <w:color w:val="000000"/>
        </w:rPr>
        <w:t>Lavar con jabón y cepillo o esponja cubetas, piletas, tinacos, cisternas, floreros y cualquier recipiente que pueda almacenar agua, en toda la superficie que ha tenido contacto con el agua.</w:t>
      </w:r>
    </w:p>
    <w:p w14:paraId="2DC77CD5" w14:textId="77777777" w:rsidR="007865F5" w:rsidRDefault="00000000">
      <w:pPr>
        <w:numPr>
          <w:ilvl w:val="0"/>
          <w:numId w:val="2"/>
        </w:numPr>
        <w:ind w:left="1071" w:hanging="357"/>
        <w:rPr>
          <w:color w:val="000000"/>
        </w:rPr>
      </w:pPr>
      <w:r>
        <w:rPr>
          <w:color w:val="000000"/>
        </w:rPr>
        <w:t>Tapar todo recipiente que almacene agua para consumo u otras actividades.</w:t>
      </w:r>
    </w:p>
    <w:p w14:paraId="590CB2B9" w14:textId="77777777" w:rsidR="007865F5" w:rsidRDefault="00000000">
      <w:pPr>
        <w:numPr>
          <w:ilvl w:val="0"/>
          <w:numId w:val="2"/>
        </w:numPr>
        <w:ind w:left="1071" w:hanging="357"/>
        <w:rPr>
          <w:color w:val="000000"/>
        </w:rPr>
      </w:pPr>
      <w:r>
        <w:rPr>
          <w:color w:val="000000"/>
        </w:rPr>
        <w:t>Lavar y cambiar el agua de recipientes en un tiempo no mayor a siete días.</w:t>
      </w:r>
    </w:p>
    <w:p w14:paraId="573137A6" w14:textId="77777777" w:rsidR="007865F5" w:rsidRDefault="00000000">
      <w:pPr>
        <w:numPr>
          <w:ilvl w:val="0"/>
          <w:numId w:val="2"/>
        </w:numPr>
        <w:ind w:left="1071" w:hanging="357"/>
        <w:rPr>
          <w:color w:val="000000"/>
        </w:rPr>
      </w:pPr>
      <w:r>
        <w:rPr>
          <w:color w:val="000000"/>
        </w:rPr>
        <w:t>Voltear todos los recipientes que puedan acumular agua para que se mantengan secos. También perforar las macetas para evitar que acumulen agua.</w:t>
      </w:r>
    </w:p>
    <w:p w14:paraId="1630D058" w14:textId="77777777" w:rsidR="007865F5" w:rsidRDefault="00000000">
      <w:pPr>
        <w:numPr>
          <w:ilvl w:val="0"/>
          <w:numId w:val="2"/>
        </w:numPr>
        <w:ind w:left="1071" w:hanging="357"/>
        <w:rPr>
          <w:color w:val="000000"/>
        </w:rPr>
      </w:pPr>
      <w:r>
        <w:rPr>
          <w:color w:val="000000"/>
        </w:rPr>
        <w:t>Tirar botellas, llantas, latas y otros recipientes que puedan acumular agua y ya no se utilicen.</w:t>
      </w:r>
    </w:p>
    <w:p w14:paraId="69B58F2A" w14:textId="77777777" w:rsidR="007865F5" w:rsidRDefault="007865F5"/>
    <w:p w14:paraId="75423E3B" w14:textId="77777777" w:rsidR="007865F5" w:rsidRDefault="00000000">
      <w:r>
        <w:t>II. Protegerse de las picaduras de mosquitos:</w:t>
      </w:r>
    </w:p>
    <w:p w14:paraId="095A66EE" w14:textId="77777777" w:rsidR="007865F5" w:rsidRDefault="007865F5"/>
    <w:p w14:paraId="6C2B77EC" w14:textId="77777777" w:rsidR="007865F5" w:rsidRDefault="00000000">
      <w:pPr>
        <w:numPr>
          <w:ilvl w:val="0"/>
          <w:numId w:val="3"/>
        </w:numPr>
        <w:ind w:left="1071" w:hanging="357"/>
        <w:rPr>
          <w:color w:val="000000"/>
        </w:rPr>
      </w:pPr>
      <w:r>
        <w:rPr>
          <w:color w:val="000000"/>
        </w:rPr>
        <w:t>Utilizar manga larga y pantalones, de preferencia de colores claros.</w:t>
      </w:r>
    </w:p>
    <w:p w14:paraId="5AA4932A" w14:textId="77777777" w:rsidR="007865F5" w:rsidRDefault="00000000">
      <w:pPr>
        <w:numPr>
          <w:ilvl w:val="0"/>
          <w:numId w:val="3"/>
        </w:numPr>
        <w:ind w:left="1071" w:hanging="357"/>
        <w:rPr>
          <w:color w:val="000000"/>
        </w:rPr>
      </w:pPr>
      <w:r>
        <w:rPr>
          <w:color w:val="000000"/>
        </w:rPr>
        <w:t>Colocar mosquiteros en puertas y ventanas.</w:t>
      </w:r>
    </w:p>
    <w:p w14:paraId="76AEAAD0" w14:textId="77777777" w:rsidR="007865F5" w:rsidRDefault="00000000">
      <w:pPr>
        <w:numPr>
          <w:ilvl w:val="0"/>
          <w:numId w:val="3"/>
        </w:numPr>
        <w:ind w:left="1071" w:hanging="357"/>
        <w:rPr>
          <w:color w:val="000000"/>
        </w:rPr>
      </w:pPr>
      <w:r>
        <w:rPr>
          <w:color w:val="000000"/>
        </w:rPr>
        <w:t>Aplicar en la piel repelente de insectos.</w:t>
      </w:r>
    </w:p>
    <w:p w14:paraId="25DBF7BB" w14:textId="77777777" w:rsidR="007865F5" w:rsidRDefault="00000000">
      <w:pPr>
        <w:numPr>
          <w:ilvl w:val="0"/>
          <w:numId w:val="3"/>
        </w:numPr>
        <w:ind w:left="1071" w:hanging="357"/>
        <w:rPr>
          <w:color w:val="000000"/>
        </w:rPr>
      </w:pPr>
      <w:r>
        <w:rPr>
          <w:color w:val="000000"/>
        </w:rPr>
        <w:t>Colocar pabellones para camas.</w:t>
      </w:r>
    </w:p>
    <w:p w14:paraId="02BB98AE" w14:textId="77777777" w:rsidR="007865F5" w:rsidRDefault="00000000">
      <w:pPr>
        <w:numPr>
          <w:ilvl w:val="0"/>
          <w:numId w:val="3"/>
        </w:numPr>
        <w:ind w:left="1071" w:hanging="357"/>
        <w:rPr>
          <w:color w:val="000000"/>
        </w:rPr>
      </w:pPr>
      <w:r>
        <w:rPr>
          <w:color w:val="000000"/>
        </w:rPr>
        <w:lastRenderedPageBreak/>
        <w:t>Al caer la noche, cerrar puertas y ventanas y no dormir a la intemperie.</w:t>
      </w:r>
    </w:p>
    <w:p w14:paraId="71DCF338" w14:textId="77777777" w:rsidR="007865F5" w:rsidRDefault="00000000">
      <w:pPr>
        <w:numPr>
          <w:ilvl w:val="0"/>
          <w:numId w:val="3"/>
        </w:numPr>
        <w:ind w:left="1071" w:hanging="357"/>
        <w:rPr>
          <w:color w:val="000000"/>
        </w:rPr>
      </w:pPr>
      <w:r>
        <w:rPr>
          <w:color w:val="000000"/>
        </w:rPr>
        <w:t>Al viajar a lugares donde se sospeche de la presencia de dengue, utilizar zapatos cerrados y extremar precauciones.</w:t>
      </w:r>
    </w:p>
    <w:p w14:paraId="446BAB66" w14:textId="77777777" w:rsidR="007865F5" w:rsidRDefault="007865F5"/>
    <w:p w14:paraId="719B42CA" w14:textId="77777777" w:rsidR="007865F5" w:rsidRDefault="00000000">
      <w:r>
        <w:t>III. Colaborar con los servicios de salud y la comunidad en actividades de eliminación y control de mosquitos.</w:t>
      </w:r>
    </w:p>
    <w:p w14:paraId="6C5E3E4F" w14:textId="77777777" w:rsidR="007865F5" w:rsidRDefault="007865F5"/>
    <w:p w14:paraId="7689515C" w14:textId="77777777" w:rsidR="007865F5" w:rsidRDefault="00000000">
      <w:pPr>
        <w:rPr>
          <w:b/>
          <w:bCs/>
        </w:rPr>
      </w:pPr>
      <w:bookmarkStart w:id="0" w:name="_heading=h.awbt5krcvs7o" w:colFirst="0" w:colLast="0"/>
      <w:bookmarkEnd w:id="0"/>
      <w:r>
        <w:t xml:space="preserve">IV. En caso de tener síntomas: No automedicarse, acudir a la unidad de salud más cercana, tomar mucha agua, guardar reposo y seguir las indicaciones médicas.  </w:t>
      </w:r>
    </w:p>
    <w:p w14:paraId="0D032F96" w14:textId="77777777" w:rsidR="007865F5" w:rsidRDefault="007865F5"/>
    <w:p w14:paraId="4E453607" w14:textId="77777777" w:rsidR="007865F5" w:rsidRDefault="00000000">
      <w:pPr>
        <w:rPr>
          <w:sz w:val="26"/>
          <w:szCs w:val="26"/>
        </w:rPr>
      </w:pPr>
      <w:r>
        <w:t xml:space="preserve">La Secretaría de Salud, recomienda a las personas que viajen a entidades del país con transmisión activa de dengue mantenerse atentas a su estado de salud. En caso de presentar fiebre, dolor de cabeza intenso, dolor detrás de los ojos, dolores musculares o articulares, náusea, vómito, sarpullido o cualquier otro síntoma compatible con la enfermedad al regresar a Querétaro, es fundamental acudir de inmediato a la unidad de salud más cercana para recibir atención médica y evitar la </w:t>
      </w:r>
      <w:proofErr w:type="spellStart"/>
      <w:r>
        <w:t>automedicación</w:t>
      </w:r>
      <w:proofErr w:type="spellEnd"/>
      <w:r>
        <w:t>.</w:t>
      </w:r>
    </w:p>
    <w:p w14:paraId="50368EA6" w14:textId="77777777" w:rsidR="007865F5" w:rsidRDefault="007865F5">
      <w:pPr>
        <w:jc w:val="center"/>
        <w:rPr>
          <w:b/>
          <w:bCs/>
        </w:rPr>
      </w:pPr>
    </w:p>
    <w:p w14:paraId="580B438E" w14:textId="77777777" w:rsidR="007865F5" w:rsidRDefault="007865F5">
      <w:pPr>
        <w:jc w:val="center"/>
        <w:rPr>
          <w:b/>
          <w:bCs/>
          <w:sz w:val="26"/>
          <w:szCs w:val="26"/>
        </w:rPr>
      </w:pPr>
    </w:p>
    <w:p w14:paraId="432B82D7" w14:textId="77777777" w:rsidR="007865F5" w:rsidRDefault="007865F5"/>
    <w:p w14:paraId="77474D4A" w14:textId="77777777" w:rsidR="007865F5" w:rsidRDefault="007865F5">
      <w:pPr>
        <w:jc w:val="center"/>
        <w:rPr>
          <w:b/>
          <w:bCs/>
          <w:sz w:val="26"/>
          <w:szCs w:val="26"/>
        </w:rPr>
      </w:pPr>
    </w:p>
    <w:sectPr w:rsidR="007865F5">
      <w:headerReference w:type="default" r:id="rId9"/>
      <w:footerReference w:type="default" r:id="rId10"/>
      <w:pgSz w:w="12240" w:h="15840"/>
      <w:pgMar w:top="1985" w:right="1467" w:bottom="1417" w:left="1843"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311411" w14:textId="77777777" w:rsidR="008325AC" w:rsidRDefault="008325AC">
      <w:r>
        <w:separator/>
      </w:r>
    </w:p>
  </w:endnote>
  <w:endnote w:type="continuationSeparator" w:id="0">
    <w:p w14:paraId="43F724F8" w14:textId="77777777" w:rsidR="008325AC" w:rsidRDefault="00832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C5500A5A-8CB1-46AF-8B3F-441462D6D94E}"/>
  </w:font>
  <w:font w:name="Avenir">
    <w:altName w:val="SimSun"/>
    <w:panose1 w:val="020B0503020203020204"/>
    <w:charset w:val="4D"/>
    <w:family w:val="swiss"/>
    <w:pitch w:val="variable"/>
    <w:sig w:usb0="800000AF" w:usb1="5000204A" w:usb2="00000000" w:usb3="00000000" w:csb0="0000009B" w:csb1="00000000"/>
    <w:embedRegular r:id="rId5" w:fontKey="{1F9C71DE-4DA1-4E8C-BC78-A62134582AD0}"/>
  </w:font>
  <w:font w:name="Times New Roman">
    <w:panose1 w:val="02020603050405020304"/>
    <w:charset w:val="00"/>
    <w:family w:val="roman"/>
    <w:pitch w:val="variable"/>
    <w:sig w:usb0="E0007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33590AEA-AE18-9248-A4F1-5C8035C3345D}"/>
  </w:font>
  <w:font w:name="Georgia">
    <w:panose1 w:val="02040502050405020303"/>
    <w:charset w:val="00"/>
    <w:family w:val="roman"/>
    <w:pitch w:val="variable"/>
    <w:sig w:usb0="00000287" w:usb1="00000000" w:usb2="00000000" w:usb3="00000000" w:csb0="0000009F" w:csb1="00000000"/>
    <w:embedRegular r:id="rId8" w:fontKey="{05229DB2-FA06-4086-9B47-4FE5F67C60A1}"/>
  </w:font>
  <w:font w:name="Arial MT">
    <w:altName w:val="Arial"/>
    <w:panose1 w:val="020B0604020202020204"/>
    <w:charset w:val="00"/>
    <w:family w:val="auto"/>
    <w:pitch w:val="default"/>
  </w:font>
  <w:font w:name="Calibri">
    <w:panose1 w:val="020F0502020204030204"/>
    <w:charset w:val="00"/>
    <w:family w:val="swiss"/>
    <w:pitch w:val="variable"/>
    <w:sig w:usb0="E00002FF" w:usb1="4000ACFF" w:usb2="00000001" w:usb3="00000000" w:csb0="0000019F" w:csb1="00000000"/>
    <w:embedRegular r:id="rId4" w:fontKey="{1B164E08-53D3-4A3B-B3A0-27D9AD502892}"/>
  </w:font>
  <w:font w:name=".AppleSystemUIFont">
    <w:altName w:val="Segoe Print"/>
    <w:panose1 w:val="020B0604020202020204"/>
    <w:charset w:val="00"/>
    <w:family w:val="auto"/>
    <w:pitch w:val="default"/>
  </w:font>
  <w:font w:name="SimSun">
    <w:panose1 w:val="02010600030101010101"/>
    <w:charset w:val="86"/>
    <w:family w:val="auto"/>
    <w:pitch w:val="variable"/>
    <w:sig w:usb0="00000203" w:usb1="288F0000" w:usb2="00000016" w:usb3="00000000" w:csb0="00040001" w:csb1="00000000"/>
  </w:font>
  <w:font w:name="UICTFontTextStyleBody">
    <w:altName w:val="Segoe Print"/>
    <w:panose1 w:val="020B0604020202020204"/>
    <w:charset w:val="00"/>
    <w:family w:val="auto"/>
    <w:pitch w:val="default"/>
  </w:font>
  <w:font w:name="UICTFontTextStyleEmphasizedBody">
    <w:altName w:val="Segoe Print"/>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oto Sans">
    <w:altName w:val="Segoe Print"/>
    <w:panose1 w:val="020B0502040504020204"/>
    <w:charset w:val="00"/>
    <w:family w:val="swiss"/>
    <w:pitch w:val="variable"/>
    <w:sig w:usb0="E00082FF" w:usb1="400078FF" w:usb2="0000002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3DEBC" w14:textId="77777777" w:rsidR="007865F5" w:rsidRDefault="00000000">
    <w:pPr>
      <w:tabs>
        <w:tab w:val="center" w:pos="4419"/>
        <w:tab w:val="right" w:pos="8838"/>
      </w:tabs>
      <w:rPr>
        <w:color w:val="000000"/>
      </w:rPr>
    </w:pPr>
    <w:r>
      <w:rPr>
        <w:noProof/>
      </w:rPr>
      <w:drawing>
        <wp:anchor distT="0" distB="0" distL="0" distR="0" simplePos="0" relativeHeight="251658240" behindDoc="1" locked="0" layoutInCell="1" allowOverlap="1" wp14:anchorId="32930F30" wp14:editId="4EBA77FB">
          <wp:simplePos x="0" y="0"/>
          <wp:positionH relativeFrom="column">
            <wp:posOffset>1433195</wp:posOffset>
          </wp:positionH>
          <wp:positionV relativeFrom="paragraph">
            <wp:posOffset>-475615</wp:posOffset>
          </wp:positionV>
          <wp:extent cx="3067050" cy="1085850"/>
          <wp:effectExtent l="0" t="0" r="0" b="0"/>
          <wp:wrapNone/>
          <wp:docPr id="2115392684" name="image1.png"/>
          <wp:cNvGraphicFramePr/>
          <a:graphic xmlns:a="http://schemas.openxmlformats.org/drawingml/2006/main">
            <a:graphicData uri="http://schemas.openxmlformats.org/drawingml/2006/picture">
              <pic:pic xmlns:pic="http://schemas.openxmlformats.org/drawingml/2006/picture">
                <pic:nvPicPr>
                  <pic:cNvPr id="2115392684" name="image1.png"/>
                  <pic:cNvPicPr preferRelativeResize="0"/>
                </pic:nvPicPr>
                <pic:blipFill>
                  <a:blip r:embed="rId1"/>
                  <a:srcRect l="57961" t="86172" r="2497" b="3080"/>
                  <a:stretch>
                    <a:fillRect/>
                  </a:stretch>
                </pic:blipFill>
                <pic:spPr>
                  <a:xfrm>
                    <a:off x="0" y="0"/>
                    <a:ext cx="3067050" cy="10858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7F90BA" w14:textId="77777777" w:rsidR="008325AC" w:rsidRDefault="008325AC">
      <w:r>
        <w:separator/>
      </w:r>
    </w:p>
  </w:footnote>
  <w:footnote w:type="continuationSeparator" w:id="0">
    <w:p w14:paraId="2FEF5AA2" w14:textId="77777777" w:rsidR="008325AC" w:rsidRDefault="00832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46934" w14:textId="77777777" w:rsidR="007865F5" w:rsidRDefault="00000000">
    <w:pPr>
      <w:tabs>
        <w:tab w:val="center" w:pos="4419"/>
        <w:tab w:val="right" w:pos="8838"/>
      </w:tabs>
      <w:rPr>
        <w:color w:val="000000"/>
      </w:rPr>
    </w:pPr>
    <w:r>
      <w:rPr>
        <w:noProof/>
      </w:rPr>
      <mc:AlternateContent>
        <mc:Choice Requires="wpg">
          <w:drawing>
            <wp:anchor distT="0" distB="0" distL="114300" distR="114300" simplePos="0" relativeHeight="251657216" behindDoc="0" locked="0" layoutInCell="1" allowOverlap="1" wp14:anchorId="25E9939B" wp14:editId="0CD06A84">
              <wp:simplePos x="0" y="0"/>
              <wp:positionH relativeFrom="column">
                <wp:posOffset>3215640</wp:posOffset>
              </wp:positionH>
              <wp:positionV relativeFrom="paragraph">
                <wp:posOffset>-503555</wp:posOffset>
              </wp:positionV>
              <wp:extent cx="3296285" cy="1259840"/>
              <wp:effectExtent l="0" t="0" r="0" b="0"/>
              <wp:wrapSquare wrapText="bothSides"/>
              <wp:docPr id="2115392683" name="Grupo 2115392683"/>
              <wp:cNvGraphicFramePr/>
              <a:graphic xmlns:a="http://schemas.openxmlformats.org/drawingml/2006/main">
                <a:graphicData uri="http://schemas.microsoft.com/office/word/2010/wordprocessingGroup">
                  <wpg:wgp>
                    <wpg:cNvGrpSpPr/>
                    <wpg:grpSpPr>
                      <a:xfrm>
                        <a:off x="0" y="0"/>
                        <a:ext cx="3296285" cy="1259840"/>
                        <a:chOff x="3697850" y="3150075"/>
                        <a:chExt cx="3296300" cy="1259850"/>
                      </a:xfrm>
                    </wpg:grpSpPr>
                    <wpg:grpSp>
                      <wpg:cNvPr id="1" name="Grupo 1"/>
                      <wpg:cNvGrpSpPr/>
                      <wpg:grpSpPr>
                        <a:xfrm>
                          <a:off x="3697858" y="3150080"/>
                          <a:ext cx="3296285" cy="1259840"/>
                          <a:chOff x="0" y="0"/>
                          <a:chExt cx="3296285" cy="1259840"/>
                        </a:xfrm>
                      </wpg:grpSpPr>
                      <wps:wsp>
                        <wps:cNvPr id="3" name="Shape 3"/>
                        <wps:cNvSpPr/>
                        <wps:spPr>
                          <a:xfrm>
                            <a:off x="0" y="0"/>
                            <a:ext cx="3296275" cy="1259825"/>
                          </a:xfrm>
                          <a:prstGeom prst="rect">
                            <a:avLst/>
                          </a:prstGeom>
                          <a:noFill/>
                          <a:ln>
                            <a:noFill/>
                          </a:ln>
                        </wps:spPr>
                        <wps:txbx>
                          <w:txbxContent>
                            <w:p w14:paraId="65F3D9F4" w14:textId="77777777" w:rsidR="007865F5" w:rsidRDefault="007865F5">
                              <w:pPr>
                                <w:jc w:val="left"/>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a:blip r:embed="rId1"/>
                          <a:srcRect l="57098" t="3772" r="24728" b="84161"/>
                          <a:stretch>
                            <a:fillRect/>
                          </a:stretch>
                        </pic:blipFill>
                        <pic:spPr>
                          <a:xfrm>
                            <a:off x="0" y="0"/>
                            <a:ext cx="1409065" cy="1218565"/>
                          </a:xfrm>
                          <a:prstGeom prst="rect">
                            <a:avLst/>
                          </a:prstGeom>
                          <a:noFill/>
                          <a:ln>
                            <a:noFill/>
                          </a:ln>
                        </pic:spPr>
                      </pic:pic>
                      <pic:pic xmlns:pic="http://schemas.openxmlformats.org/drawingml/2006/picture">
                        <pic:nvPicPr>
                          <pic:cNvPr id="5" name="Shape 5"/>
                          <pic:cNvPicPr preferRelativeResize="0"/>
                        </pic:nvPicPr>
                        <pic:blipFill>
                          <a:blip r:embed="rId2"/>
                          <a:srcRect/>
                          <a:stretch>
                            <a:fillRect/>
                          </a:stretch>
                        </pic:blipFill>
                        <pic:spPr>
                          <a:xfrm>
                            <a:off x="1266825" y="19050"/>
                            <a:ext cx="2029460" cy="1240790"/>
                          </a:xfrm>
                          <a:prstGeom prst="rect">
                            <a:avLst/>
                          </a:prstGeom>
                          <a:noFill/>
                          <a:ln>
                            <a:noFill/>
                          </a:ln>
                        </pic:spPr>
                      </pic:pic>
                    </wpg:grpSp>
                  </wpg:wgp>
                </a:graphicData>
              </a:graphic>
            </wp:anchor>
          </w:drawing>
        </mc:Choice>
        <mc:Fallback xmlns:wpsCustomData="http://www.wps.cn/officeDocument/2013/wpsCustomData">
          <w:pict>
            <v:group id="_x0000_s1026" o:spid="_x0000_s1026" o:spt="203" style="position:absolute;left:0pt;margin-left:253.2pt;margin-top:-39.65pt;height:99.2pt;width:259.55pt;mso-wrap-distance-bottom:0pt;mso-wrap-distance-left:9pt;mso-wrap-distance-right:9pt;mso-wrap-distance-top:0pt;z-index:251659264;mso-width-relative:page;mso-height-relative:page;" coordorigin="3697850,3150075" coordsize="3296300,1259850" o:gfxdata="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w/9iDAwEAAAAAIP/XRlB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hDw4EAAAAAID8XxtB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hb37gI6rOPsGvmAMptc0Et4Q0gkJpJH+JiSB9BAS&#10;kpBQwptAQgJYVu911aXd1WqLeu/N6pZkyZIsbZMt925L2l3J2AYbbIqN+3zzXO1dX41WsgyGL8D/&#10;d84e687MbXPnrs+ZZ2c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p7X/BzKo&#10;izqkm+Jr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">
              <o:lock v:ext="edit" aspectratio="f"/>
              <v:group id="_x0000_s1026" o:spid="_x0000_s1026" o:spt="203" style="position:absolute;left:3697858;top:3150080;height:1259840;width:3296285;" coordsize="3296285,1259840" o:gfxdata="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vJT3i7AAAA2gAAAA8AAAAAAAAAAQAgAAAAIgAAAGRycy9kb3ducmV2LnhtbFBL&#10;AQIUABQAAAAIAIdO4kAzLwWeOwAAADkAAAAVAAAAAAAAAAEAIAAAAAoBAABkcnMvZ3JvdXBzaGFw&#10;ZXhtbC54bWxQSwUGAAAAAAYABgBgAQAAxwMAAAAA&#10;">
                <o:lock v:ext="edit" aspectratio="f"/>
                <v:rect id="Shape 3" o:spid="_x0000_s1026" o:spt="1" style="position:absolute;left:0;top:0;height:1259825;width:3296275;v-text-anchor:middle;" filled="f" stroked="f" coordsize="21600,21600" o:gfxdata="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Lk+728AAAA&#10;2gAAAA8AAAAAAAAAAQAgAAAAIgAAAGRycy9kb3ducmV2LnhtbFBLAQIUABQAAAAIAIdO4kAzLwWe&#10;OwAAADkAAAAQAAAAAAAAAAEAIAAAAAsBAABkcnMvc2hhcGV4bWwueG1sUEsFBgAAAAAGAAYAWwEA&#10;ALUDAAAAAA==&#10;">
                  <v:fill on="f" focussize="0,0"/>
                  <v:stroke on="f"/>
                  <v:imagedata o:title=""/>
                  <o:lock v:ext="edit" aspectratio="f"/>
                  <v:textbox inset="7.1988188976378pt,7.1988188976378pt,7.1988188976378pt,7.1988188976378pt">
                    <w:txbxContent>
                      <w:p w14:paraId="0504F7D6">
                        <w:pPr>
                          <w:spacing w:before="0" w:after="0" w:line="240" w:lineRule="auto"/>
                          <w:ind w:left="0" w:right="0" w:firstLine="0"/>
                          <w:jc w:val="left"/>
                        </w:pPr>
                      </w:p>
                    </w:txbxContent>
                  </v:textbox>
                </v:rect>
                <v:shape id="Shape 4" o:spid="_x0000_s1026" o:spt="75" type="#_x0000_t75" style="position:absolute;left:0;top:0;height:1218565;width:1409065;" filled="f" o:preferrelative="f" stroked="f" coordsize="21600,21600" o:gfxdata="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OVhmi8AAAA&#10;2gAAAA8AAAAAAAAAAQAgAAAAIgAAAGRycy9kb3ducmV2LnhtbFBLAQIUABQAAAAIAIdO4kAzLwWe&#10;OwAAADkAAAAQAAAAAAAAAAEAIAAAAAsBAABkcnMvc2hhcGV4bWwueG1sUEsFBgAAAAAGAAYAWwEA&#10;ALUDAAAAAA==&#10;">
                  <v:fill on="f" focussize="0,0"/>
                  <v:stroke on="f"/>
                  <v:imagedata r:id="rId3" cropleft="37420f" croptop="2472f" cropright="16206f" cropbottom="55156f" o:title=""/>
                  <o:lock v:ext="edit" aspectratio="f"/>
                </v:shape>
                <v:shape id="Shape 5" o:spid="_x0000_s1026" o:spt="75" type="#_x0000_t75" style="position:absolute;left:1266825;top:19050;height:1240790;width:2029460;" filled="f" o:preferrelative="f" stroked="f" coordsize="21600,21600" o:gfxdata="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c2Z7HtwAAANoAAAAP&#10;AAAAAAAAAAEAIAAAACIAAABkcnMvZG93bnJldi54bWxQSwECFAAUAAAACACHTuJAMy8FnjsAAAA5&#10;AAAAEAAAAAAAAAABACAAAAAGAQAAZHJzL3NoYXBleG1sLnhtbFBLBQYAAAAABgAGAFsBAACwAwAA&#10;AAA=&#10;">
                  <v:fill on="f" focussize="0,0"/>
                  <v:stroke on="f"/>
                  <v:imagedata r:id="rId4" o:title=""/>
                  <o:lock v:ext="edit" aspectratio="f"/>
                </v:shape>
              </v:group>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CF092B84"/>
    <w:multiLevelType w:val="multilevel"/>
    <w:tmpl w:val="CF092B84"/>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1" w15:restartNumberingAfterBreak="0">
    <w:nsid w:val="0053208E"/>
    <w:multiLevelType w:val="multilevel"/>
    <w:tmpl w:val="0053208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59ADCABA"/>
    <w:multiLevelType w:val="multilevel"/>
    <w:tmpl w:val="59ADCABA"/>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num w:numId="1" w16cid:durableId="1110928976">
    <w:abstractNumId w:val="1"/>
  </w:num>
  <w:num w:numId="2" w16cid:durableId="789281721">
    <w:abstractNumId w:val="0"/>
  </w:num>
  <w:num w:numId="3" w16cid:durableId="190914945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5F5"/>
    <w:rsid w:val="0012349B"/>
    <w:rsid w:val="007865F5"/>
    <w:rsid w:val="008325AC"/>
    <w:rsid w:val="00DF710E"/>
    <w:rsid w:val="52895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D8FB4B1"/>
  <w15:docId w15:val="{8DF3365F-DCC8-3E4B-8C50-A0CB6952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 w:eastAsia="Avenir" w:hAnsi="Avenir" w:cs="Avenir"/>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Body Text 3" w:semiHidden="1" w:uiPriority="99" w:unhideWhenUsed="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szCs w:val="24"/>
    </w:rPr>
  </w:style>
  <w:style w:type="paragraph" w:styleId="Ttulo1">
    <w:name w:val="heading 1"/>
    <w:basedOn w:val="Normal"/>
    <w:next w:val="Normal"/>
    <w:qFormat/>
    <w:pPr>
      <w:keepNext/>
      <w:keepLines/>
      <w:spacing w:before="480" w:after="120"/>
      <w:outlineLvl w:val="0"/>
    </w:pPr>
    <w:rPr>
      <w:b/>
      <w:bCs/>
      <w:sz w:val="48"/>
      <w:szCs w:val="48"/>
    </w:rPr>
  </w:style>
  <w:style w:type="paragraph" w:styleId="Ttulo2">
    <w:name w:val="heading 2"/>
    <w:basedOn w:val="Normal"/>
    <w:next w:val="Normal"/>
    <w:qFormat/>
    <w:pPr>
      <w:keepNext/>
      <w:keepLines/>
      <w:spacing w:before="360" w:after="80"/>
      <w:outlineLvl w:val="1"/>
    </w:pPr>
    <w:rPr>
      <w:b/>
      <w:bCs/>
      <w:sz w:val="36"/>
      <w:szCs w:val="36"/>
    </w:rPr>
  </w:style>
  <w:style w:type="paragraph" w:styleId="Ttulo3">
    <w:name w:val="heading 3"/>
    <w:basedOn w:val="Normal"/>
    <w:next w:val="Normal"/>
    <w:qFormat/>
    <w:pPr>
      <w:keepNext/>
      <w:keepLines/>
      <w:spacing w:before="280" w:after="80"/>
      <w:outlineLvl w:val="2"/>
    </w:pPr>
    <w:rPr>
      <w:b/>
      <w:bCs/>
      <w:sz w:val="28"/>
      <w:szCs w:val="28"/>
    </w:rPr>
  </w:style>
  <w:style w:type="paragraph" w:styleId="Ttulo4">
    <w:name w:val="heading 4"/>
    <w:basedOn w:val="Normal"/>
    <w:next w:val="Normal"/>
    <w:qFormat/>
    <w:pPr>
      <w:keepNext/>
      <w:keepLines/>
      <w:spacing w:before="240" w:after="40"/>
      <w:outlineLvl w:val="3"/>
    </w:pPr>
    <w:rPr>
      <w:b/>
      <w:bCs/>
    </w:rPr>
  </w:style>
  <w:style w:type="paragraph" w:styleId="Ttulo5">
    <w:name w:val="heading 5"/>
    <w:basedOn w:val="Normal"/>
    <w:next w:val="Normal"/>
    <w:qFormat/>
    <w:pPr>
      <w:keepNext/>
      <w:keepLines/>
      <w:spacing w:before="220" w:after="40"/>
      <w:outlineLvl w:val="4"/>
    </w:pPr>
    <w:rPr>
      <w:b/>
      <w:bCs/>
      <w:sz w:val="22"/>
      <w:szCs w:val="22"/>
    </w:rPr>
  </w:style>
  <w:style w:type="paragraph" w:styleId="Ttulo6">
    <w:name w:val="heading 6"/>
    <w:basedOn w:val="Normal"/>
    <w:next w:val="Normal"/>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Pr>
      <w:i/>
      <w:iCs/>
    </w:rPr>
  </w:style>
  <w:style w:type="character" w:styleId="Hipervnculo">
    <w:name w:val="Hyperlink"/>
    <w:basedOn w:val="Fuentedeprrafopredeter"/>
    <w:uiPriority w:val="99"/>
    <w:unhideWhenUsed/>
    <w:qFormat/>
    <w:rPr>
      <w:color w:val="0563C1" w:themeColor="hyperlink"/>
      <w:u w:val="single"/>
    </w:rPr>
  </w:style>
  <w:style w:type="character" w:styleId="Fuerte">
    <w:name w:val="Strong"/>
    <w:basedOn w:val="Fuentedeprrafopredeter"/>
    <w:uiPriority w:val="22"/>
    <w:qFormat/>
    <w:rPr>
      <w:b/>
      <w:bCs/>
    </w:rPr>
  </w:style>
  <w:style w:type="paragraph" w:styleId="Textodeglobo">
    <w:name w:val="Balloon Text"/>
    <w:basedOn w:val="Normal"/>
    <w:link w:val="TextodegloboCar"/>
    <w:uiPriority w:val="99"/>
    <w:semiHidden/>
    <w:unhideWhenUsed/>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pPr>
  </w:style>
  <w:style w:type="paragraph" w:styleId="NormalWeb">
    <w:name w:val="Normal (Web)"/>
    <w:basedOn w:val="Normal"/>
    <w:uiPriority w:val="99"/>
    <w:unhideWhenUsed/>
    <w:qFormat/>
    <w:pPr>
      <w:spacing w:before="100" w:beforeAutospacing="1" w:after="100" w:afterAutospacing="1"/>
      <w:jc w:val="left"/>
    </w:pPr>
    <w:rPr>
      <w:rFonts w:ascii="Times New Roman" w:eastAsia="Times New Roman" w:hAnsi="Times New Roman" w:cs="Times New Roman"/>
    </w:rPr>
  </w:style>
  <w:style w:type="paragraph" w:styleId="Piedepgina">
    <w:name w:val="footer"/>
    <w:basedOn w:val="Normal"/>
    <w:link w:val="PiedepginaCar"/>
    <w:uiPriority w:val="99"/>
    <w:unhideWhenUsed/>
    <w:qFormat/>
    <w:pPr>
      <w:tabs>
        <w:tab w:val="center" w:pos="4419"/>
        <w:tab w:val="right" w:pos="8838"/>
      </w:tabs>
    </w:p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paragraph" w:styleId="Textoindependiente">
    <w:name w:val="Body Text"/>
    <w:basedOn w:val="Normal"/>
    <w:link w:val="TextoindependienteCar"/>
    <w:uiPriority w:val="1"/>
    <w:qFormat/>
    <w:pPr>
      <w:widowControl w:val="0"/>
      <w:autoSpaceDE w:val="0"/>
      <w:autoSpaceDN w:val="0"/>
      <w:jc w:val="left"/>
    </w:pPr>
    <w:rPr>
      <w:rFonts w:ascii="Arial MT" w:eastAsia="Arial MT" w:hAnsi="Arial MT" w:cs="Arial MT"/>
    </w:rPr>
  </w:style>
  <w:style w:type="paragraph" w:styleId="Textoindependiente3">
    <w:name w:val="Body Text 3"/>
    <w:basedOn w:val="Normal"/>
    <w:link w:val="Textoindependiente3Car"/>
    <w:uiPriority w:val="99"/>
    <w:semiHidden/>
    <w:unhideWhenUsed/>
    <w:pPr>
      <w:spacing w:after="120"/>
    </w:pPr>
    <w:rPr>
      <w:sz w:val="16"/>
      <w:szCs w:val="16"/>
    </w:rPr>
  </w:style>
  <w:style w:type="paragraph" w:styleId="Ttulo">
    <w:name w:val="Title"/>
    <w:basedOn w:val="Normal"/>
    <w:next w:val="Normal"/>
    <w:qFormat/>
    <w:pPr>
      <w:keepNext/>
      <w:keepLines/>
      <w:spacing w:before="480" w:after="120"/>
    </w:pPr>
    <w:rPr>
      <w:b/>
      <w:bCs/>
      <w:sz w:val="72"/>
      <w:szCs w:val="72"/>
    </w:rPr>
  </w:style>
  <w:style w:type="table" w:customStyle="1" w:styleId="TableNormal">
    <w:name w:val="TableNormal"/>
    <w:qFormat/>
    <w:tblPr>
      <w:tblCellMar>
        <w:top w:w="100" w:type="dxa"/>
        <w:left w:w="100" w:type="dxa"/>
        <w:bottom w:w="100" w:type="dxa"/>
        <w:right w:w="100" w:type="dxa"/>
      </w:tblCellMar>
    </w:tbl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link w:val="PrrafodelistaCar"/>
    <w:uiPriority w:val="34"/>
    <w:qFormat/>
    <w:pPr>
      <w:spacing w:after="160" w:line="259" w:lineRule="auto"/>
      <w:ind w:left="720"/>
      <w:contextualSpacing/>
    </w:pPr>
    <w:rPr>
      <w:rFonts w:ascii="Calibri" w:eastAsia="Calibri" w:hAnsi="Calibri"/>
      <w:sz w:val="22"/>
      <w:szCs w:val="22"/>
    </w:rPr>
  </w:style>
  <w:style w:type="character" w:customStyle="1" w:styleId="PrrafodelistaCar">
    <w:name w:val="Párrafo de lista Car"/>
    <w:link w:val="Prrafodelista"/>
    <w:uiPriority w:val="34"/>
    <w:qFormat/>
    <w:locked/>
    <w:rPr>
      <w:rFonts w:ascii="Calibri" w:eastAsia="Calibri" w:hAnsi="Calibri"/>
      <w:sz w:val="22"/>
      <w:szCs w:val="22"/>
    </w:rPr>
  </w:style>
  <w:style w:type="character" w:customStyle="1" w:styleId="apple-converted-space">
    <w:name w:val="apple-converted-space"/>
    <w:basedOn w:val="Fuentedeprrafopredeter"/>
    <w:qFormat/>
  </w:style>
  <w:style w:type="paragraph" w:customStyle="1" w:styleId="p1">
    <w:name w:val="p1"/>
    <w:basedOn w:val="Normal"/>
    <w:qFormat/>
    <w:pPr>
      <w:jc w:val="left"/>
    </w:pPr>
    <w:rPr>
      <w:rFonts w:ascii=".AppleSystemUIFont" w:eastAsiaTheme="minorEastAsia" w:hAnsi=".AppleSystemUIFont" w:cs="Times New Roman"/>
      <w:sz w:val="26"/>
      <w:szCs w:val="26"/>
    </w:rPr>
  </w:style>
  <w:style w:type="paragraph" w:customStyle="1" w:styleId="p2">
    <w:name w:val="p2"/>
    <w:basedOn w:val="Normal"/>
    <w:qFormat/>
    <w:pPr>
      <w:jc w:val="left"/>
    </w:pPr>
    <w:rPr>
      <w:rFonts w:ascii=".AppleSystemUIFont" w:eastAsiaTheme="minorEastAsia" w:hAnsi=".AppleSystemUIFont" w:cs="Times New Roman"/>
      <w:sz w:val="26"/>
      <w:szCs w:val="26"/>
    </w:rPr>
  </w:style>
  <w:style w:type="character" w:customStyle="1" w:styleId="s1">
    <w:name w:val="s1"/>
    <w:basedOn w:val="Fuentedeprrafopredeter"/>
    <w:qFormat/>
    <w:rPr>
      <w:rFonts w:ascii="UICTFontTextStyleBody" w:hAnsi="UICTFontTextStyleBody" w:hint="default"/>
      <w:sz w:val="26"/>
      <w:szCs w:val="26"/>
    </w:rPr>
  </w:style>
  <w:style w:type="character" w:customStyle="1" w:styleId="s2">
    <w:name w:val="s2"/>
    <w:basedOn w:val="Fuentedeprrafopredeter"/>
    <w:qFormat/>
    <w:rPr>
      <w:rFonts w:ascii="UICTFontTextStyleEmphasizedBody" w:hAnsi="UICTFontTextStyleEmphasizedBody" w:hint="default"/>
      <w:b/>
      <w:bCs/>
      <w:sz w:val="26"/>
      <w:szCs w:val="26"/>
    </w:rPr>
  </w:style>
  <w:style w:type="character" w:customStyle="1" w:styleId="TextoindependienteCar">
    <w:name w:val="Texto independiente Car"/>
    <w:basedOn w:val="Fuentedeprrafopredeter"/>
    <w:link w:val="Textoindependiente"/>
    <w:uiPriority w:val="1"/>
    <w:qFormat/>
    <w:rPr>
      <w:rFonts w:ascii="Arial MT" w:eastAsia="Arial MT" w:hAnsi="Arial MT" w:cs="Arial MT"/>
      <w:lang w:eastAsia="es-MX"/>
    </w:rPr>
  </w:style>
  <w:style w:type="paragraph" w:customStyle="1" w:styleId="Yiv2444468468">
    <w:name w:val="Yiv2444468468"/>
    <w:basedOn w:val="Normal"/>
    <w:qFormat/>
    <w:pPr>
      <w:spacing w:before="100" w:after="100" w:line="276" w:lineRule="auto"/>
      <w:jc w:val="left"/>
    </w:pPr>
    <w:rPr>
      <w:rFonts w:ascii="Times New Roman" w:eastAsia="Times New Roman" w:hAnsi="Times New Roman" w:cs="Times New Roman"/>
      <w:sz w:val="22"/>
      <w:szCs w:val="20"/>
      <w:lang w:val="es-ES" w:eastAsia="es-ES"/>
    </w:rPr>
  </w:style>
  <w:style w:type="paragraph" w:customStyle="1" w:styleId="Cuerpo">
    <w:name w:val="Cuerpo"/>
    <w:rPr>
      <w:rFonts w:ascii="Times New Roman" w:eastAsia="Times New Roman" w:hAnsi="Times New Roman" w:cs="Times New Roman"/>
      <w:color w:val="000000"/>
      <w:sz w:val="24"/>
      <w:szCs w:val="24"/>
      <w:u w:color="000000"/>
      <w:lang w:val="es-ES" w:eastAsia="es-ES"/>
    </w:rPr>
  </w:style>
  <w:style w:type="character" w:customStyle="1" w:styleId="TextodegloboCar">
    <w:name w:val="Texto de globo Car"/>
    <w:basedOn w:val="Fuentedeprrafopredeter"/>
    <w:link w:val="Textodeglobo"/>
    <w:uiPriority w:val="99"/>
    <w:semiHidden/>
    <w:rPr>
      <w:rFonts w:ascii="Segoe UI" w:hAnsi="Segoe UI" w:cs="Segoe UI"/>
      <w:sz w:val="18"/>
      <w:szCs w:val="18"/>
    </w:rPr>
  </w:style>
  <w:style w:type="character" w:customStyle="1" w:styleId="Ninguno">
    <w:name w:val="Ninguno"/>
    <w:rPr>
      <w:lang w:val="de-DE"/>
    </w:rPr>
  </w:style>
  <w:style w:type="character" w:customStyle="1" w:styleId="Textoindependiente3Car">
    <w:name w:val="Texto independiente 3 Car"/>
    <w:basedOn w:val="Fuentedeprrafopredeter"/>
    <w:link w:val="Textoindependiente3"/>
    <w:uiPriority w:val="99"/>
    <w:semiHidden/>
    <w:rPr>
      <w:sz w:val="16"/>
      <w:szCs w:val="16"/>
    </w:rPr>
  </w:style>
  <w:style w:type="character" w:customStyle="1" w:styleId="Mencinsinresolver1">
    <w:name w:val="Mención sin resolver1"/>
    <w:basedOn w:val="Fuentedeprrafopredeter"/>
    <w:uiPriority w:val="99"/>
    <w:semiHidden/>
    <w:unhideWhenUsed/>
    <w:rPr>
      <w:color w:val="605E5C"/>
      <w:shd w:val="clear" w:color="auto" w:fill="E1DFDD"/>
    </w:rPr>
  </w:style>
  <w:style w:type="character" w:customStyle="1" w:styleId="Mencinsinresolver2">
    <w:name w:val="Mención sin resolver2"/>
    <w:basedOn w:val="Fuentedeprrafopredeter"/>
    <w:uiPriority w:val="99"/>
    <w:semiHidden/>
    <w:unhideWhenUsed/>
    <w:rPr>
      <w:color w:val="605E5C"/>
      <w:shd w:val="clear" w:color="auto" w:fill="E1DFDD"/>
    </w:rPr>
  </w:style>
  <w:style w:type="character" w:customStyle="1" w:styleId="Mencinsinresolver3">
    <w:name w:val="Mención sin resolver3"/>
    <w:basedOn w:val="Fuentedeprrafopredeter"/>
    <w:uiPriority w:val="99"/>
    <w:semiHidden/>
    <w:unhideWhenUsed/>
    <w:rPr>
      <w:color w:val="605E5C"/>
      <w:shd w:val="clear" w:color="auto" w:fill="E1DFDD"/>
    </w:rPr>
  </w:style>
  <w:style w:type="character" w:customStyle="1" w:styleId="Mencinsinresolver4">
    <w:name w:val="Mención sin resolver4"/>
    <w:basedOn w:val="Fuentedeprrafopredeter"/>
    <w:uiPriority w:val="99"/>
    <w:semiHidden/>
    <w:unhideWhenUsed/>
    <w:rPr>
      <w:color w:val="605E5C"/>
      <w:shd w:val="clear" w:color="auto" w:fill="E1DFDD"/>
    </w:rPr>
  </w:style>
  <w:style w:type="paragraph" w:styleId="Sinespaciado">
    <w:name w:val="No Spacing"/>
    <w:uiPriority w:val="1"/>
    <w:qFormat/>
    <w:rPr>
      <w:rFonts w:ascii="Cambria" w:eastAsia="MS Mincho" w:hAnsi="Cambria" w:cs="Times New Roman"/>
      <w:sz w:val="24"/>
      <w:szCs w:val="24"/>
    </w:rPr>
  </w:style>
  <w:style w:type="character" w:customStyle="1" w:styleId="bumpedfont15">
    <w:name w:val="bumpedfont15"/>
    <w:qFormat/>
  </w:style>
  <w:style w:type="character" w:customStyle="1" w:styleId="Mencinsinresolver5">
    <w:name w:val="Mención sin resolver5"/>
    <w:basedOn w:val="Fuentedeprrafopredeter"/>
    <w:uiPriority w:val="99"/>
    <w:semiHidden/>
    <w:unhideWhenUsed/>
    <w:rPr>
      <w:color w:val="605E5C"/>
      <w:shd w:val="clear" w:color="auto" w:fill="E1DFDD"/>
    </w:rPr>
  </w:style>
  <w:style w:type="character" w:customStyle="1" w:styleId="Mencinsinresolver6">
    <w:name w:val="Mención sin resolver6"/>
    <w:basedOn w:val="Fuentedeprrafopredeter"/>
    <w:uiPriority w:val="99"/>
    <w:semiHidden/>
    <w:unhideWhenUsed/>
    <w:rPr>
      <w:color w:val="605E5C"/>
      <w:shd w:val="clear" w:color="auto" w:fill="E1DFDD"/>
    </w:rPr>
  </w:style>
  <w:style w:type="character" w:customStyle="1" w:styleId="ms-rtefontsize-3">
    <w:name w:val="ms-rtefontsize-3"/>
    <w:basedOn w:val="Fuentedeprrafopredeter"/>
  </w:style>
  <w:style w:type="character" w:customStyle="1" w:styleId="Mencinsinresolver7">
    <w:name w:val="Mención sin resolver7"/>
    <w:basedOn w:val="Fuentedeprrafopredeter"/>
    <w:uiPriority w:val="99"/>
    <w:semiHidden/>
    <w:unhideWhenUsed/>
    <w:rPr>
      <w:color w:val="605E5C"/>
      <w:shd w:val="clear" w:color="auto" w:fill="E1DFDD"/>
    </w:rPr>
  </w:style>
  <w:style w:type="paragraph" w:customStyle="1" w:styleId="letter-capitular">
    <w:name w:val="letter-capitular"/>
    <w:basedOn w:val="Normal"/>
    <w:qFormat/>
    <w:pPr>
      <w:spacing w:before="100" w:beforeAutospacing="1" w:after="100" w:afterAutospacing="1"/>
      <w:jc w:val="left"/>
    </w:pPr>
    <w:rPr>
      <w:rFonts w:ascii="Times New Roman" w:eastAsia="Times New Roman" w:hAnsi="Times New Roman" w:cs="Times New Roman"/>
    </w:rPr>
  </w:style>
  <w:style w:type="character" w:customStyle="1" w:styleId="notranslate">
    <w:name w:val="notranslate"/>
  </w:style>
  <w:style w:type="character" w:customStyle="1" w:styleId="Mencinsinresolver8">
    <w:name w:val="Mención sin resolver8"/>
    <w:basedOn w:val="Fuentedeprrafopredeter"/>
    <w:uiPriority w:val="99"/>
    <w:semiHidden/>
    <w:unhideWhenUsed/>
    <w:rPr>
      <w:color w:val="605E5C"/>
      <w:shd w:val="clear" w:color="auto" w:fill="E1DFDD"/>
    </w:rPr>
  </w:style>
  <w:style w:type="character" w:customStyle="1" w:styleId="hgkelc">
    <w:name w:val="hgkelc"/>
    <w:basedOn w:val="Fuentedeprrafopredeter"/>
    <w:qFormat/>
  </w:style>
  <w:style w:type="paragraph" w:customStyle="1" w:styleId="yiv5047152278msonormal">
    <w:name w:val="yiv5047152278msonormal"/>
    <w:basedOn w:val="Normal"/>
    <w:pPr>
      <w:spacing w:before="100" w:beforeAutospacing="1" w:after="100" w:afterAutospacing="1"/>
      <w:jc w:val="left"/>
    </w:pPr>
    <w:rPr>
      <w:rFonts w:ascii="Times New Roman" w:eastAsia="MS Mincho" w:hAnsi="Times New Roman" w:cs="Times New Roman"/>
    </w:rPr>
  </w:style>
  <w:style w:type="character" w:customStyle="1" w:styleId="Mencinsinresolver9">
    <w:name w:val="Mención sin resolver9"/>
    <w:basedOn w:val="Fuentedeprrafopredeter"/>
    <w:uiPriority w:val="99"/>
    <w:semiHidden/>
    <w:unhideWhenUsed/>
    <w:rPr>
      <w:color w:val="605E5C"/>
      <w:shd w:val="clear" w:color="auto" w:fill="E1DFDD"/>
    </w:rPr>
  </w:style>
  <w:style w:type="paragraph" w:customStyle="1" w:styleId="yiv8844660308msonormal">
    <w:name w:val="yiv8844660308msonormal"/>
    <w:basedOn w:val="Normal"/>
    <w:qFormat/>
    <w:pPr>
      <w:spacing w:before="100" w:beforeAutospacing="1" w:after="100" w:afterAutospacing="1"/>
      <w:jc w:val="left"/>
    </w:pPr>
    <w:rPr>
      <w:rFonts w:ascii="Times New Roman" w:eastAsia="Times New Roman" w:hAnsi="Times New Roman" w:cs="Times New Roman"/>
    </w:rPr>
  </w:style>
  <w:style w:type="paragraph" w:customStyle="1" w:styleId="yiv8844660308gmail-msolistparagraph">
    <w:name w:val="yiv8844660308gmail-msolistparagraph"/>
    <w:basedOn w:val="Normal"/>
    <w:qFormat/>
    <w:pPr>
      <w:spacing w:before="100" w:beforeAutospacing="1" w:after="100" w:afterAutospacing="1"/>
      <w:jc w:val="left"/>
    </w:pPr>
    <w:rPr>
      <w:rFonts w:ascii="Times New Roman" w:eastAsia="Times New Roman" w:hAnsi="Times New Roman" w:cs="Times New Roman"/>
    </w:rPr>
  </w:style>
  <w:style w:type="paragraph" w:customStyle="1" w:styleId="xmsonormal">
    <w:name w:val="x_msonormal"/>
    <w:basedOn w:val="Normal"/>
    <w:uiPriority w:val="99"/>
    <w:pPr>
      <w:jc w:val="left"/>
    </w:pPr>
    <w:rPr>
      <w:rFonts w:ascii="Times New Roman" w:eastAsiaTheme="minorHAnsi" w:hAnsi="Times New Roman" w:cs="Times New Roman"/>
    </w:rPr>
  </w:style>
  <w:style w:type="character" w:customStyle="1" w:styleId="Mencinsinresolver10">
    <w:name w:val="Mención sin resolver10"/>
    <w:basedOn w:val="Fuentedeprrafopredeter"/>
    <w:uiPriority w:val="99"/>
    <w:semiHidden/>
    <w:unhideWhenUsed/>
    <w:rPr>
      <w:color w:val="605E5C"/>
      <w:shd w:val="clear" w:color="auto" w:fill="E1DFDD"/>
    </w:rPr>
  </w:style>
  <w:style w:type="character" w:customStyle="1" w:styleId="Mencinsinresolver11">
    <w:name w:val="Mención sin resolver11"/>
    <w:basedOn w:val="Fuentedeprrafopredeter"/>
    <w:uiPriority w:val="99"/>
    <w:semiHidden/>
    <w:unhideWhenUsed/>
    <w:rPr>
      <w:color w:val="605E5C"/>
      <w:shd w:val="clear" w:color="auto" w:fill="E1DFDD"/>
    </w:rPr>
  </w:style>
  <w:style w:type="character" w:customStyle="1" w:styleId="Mencinsinresolver12">
    <w:name w:val="Mención sin resolver12"/>
    <w:basedOn w:val="Fuentedeprrafopredeter"/>
    <w:uiPriority w:val="99"/>
    <w:semiHidden/>
    <w:unhideWhenUsed/>
    <w:rPr>
      <w:color w:val="605E5C"/>
      <w:shd w:val="clear" w:color="auto" w:fill="E1DFDD"/>
    </w:rPr>
  </w:style>
  <w:style w:type="character" w:customStyle="1" w:styleId="Mencinsinresolver13">
    <w:name w:val="Mención sin resolver13"/>
    <w:basedOn w:val="Fuentedeprrafopredeter"/>
    <w:uiPriority w:val="99"/>
    <w:semiHidden/>
    <w:unhideWhenUsed/>
    <w:rPr>
      <w:color w:val="605E5C"/>
      <w:shd w:val="clear" w:color="auto" w:fill="E1DFDD"/>
    </w:rPr>
  </w:style>
  <w:style w:type="paragraph" w:customStyle="1" w:styleId="Prrafodelista1">
    <w:name w:val="Párrafo de lista1"/>
    <w:basedOn w:val="Normal"/>
    <w:uiPriority w:val="34"/>
    <w:qFormat/>
    <w:pPr>
      <w:spacing w:after="160" w:line="259" w:lineRule="auto"/>
      <w:ind w:left="720"/>
      <w:contextualSpacing/>
    </w:pPr>
    <w:rPr>
      <w:rFonts w:ascii="Calibri" w:eastAsia="Calibri" w:hAnsi="Calibri"/>
      <w:sz w:val="22"/>
      <w:szCs w:val="22"/>
    </w:rPr>
  </w:style>
  <w:style w:type="paragraph" w:customStyle="1" w:styleId="Default">
    <w:name w:val="Default"/>
    <w:pPr>
      <w:autoSpaceDE w:val="0"/>
      <w:autoSpaceDN w:val="0"/>
      <w:adjustRightInd w:val="0"/>
    </w:pPr>
    <w:rPr>
      <w:rFonts w:ascii="Noto Sans" w:eastAsiaTheme="minorHAnsi" w:hAnsi="Noto Sans" w:cs="Noto Sans"/>
      <w:color w:val="000000"/>
      <w:sz w:val="24"/>
      <w:szCs w:val="24"/>
    </w:rPr>
  </w:style>
  <w:style w:type="paragraph" w:customStyle="1" w:styleId="Revisin1">
    <w:name w:val="Revisión1"/>
    <w:hidden/>
    <w:uiPriority w:val="99"/>
    <w:semiHidden/>
    <w:rPr>
      <w:sz w:val="24"/>
      <w:szCs w:val="24"/>
    </w:rPr>
  </w:style>
  <w:style w:type="character" w:customStyle="1" w:styleId="Mencinsinresolver14">
    <w:name w:val="Mención sin resolver14"/>
    <w:basedOn w:val="Fuentedeprrafopredeter"/>
    <w:uiPriority w:val="99"/>
    <w:semiHidden/>
    <w:unhideWhenUsed/>
    <w:rPr>
      <w:color w:val="605E5C"/>
      <w:shd w:val="clear" w:color="auto" w:fill="E1DFDD"/>
    </w:rPr>
  </w:style>
  <w:style w:type="character" w:customStyle="1" w:styleId="Mencinsinresolver15">
    <w:name w:val="Mención sin resolver15"/>
    <w:basedOn w:val="Fuentedeprrafopredeter"/>
    <w:uiPriority w:val="99"/>
    <w:semiHidden/>
    <w:unhideWhenUsed/>
    <w:rPr>
      <w:color w:val="605E5C"/>
      <w:shd w:val="clear" w:color="auto" w:fill="E1DFDD"/>
    </w:rPr>
  </w:style>
  <w:style w:type="character" w:customStyle="1" w:styleId="Mencinsinresolver16">
    <w:name w:val="Mención sin resolver16"/>
    <w:basedOn w:val="Fuentedeprrafopredeter"/>
    <w:uiPriority w:val="99"/>
    <w:semiHidden/>
    <w:unhideWhenUsed/>
    <w:rPr>
      <w:color w:val="605E5C"/>
      <w:shd w:val="clear" w:color="auto" w:fill="E1DFDD"/>
    </w:rPr>
  </w:style>
  <w:style w:type="paragraph" w:customStyle="1" w:styleId="x1yc453h">
    <w:name w:val="x1yc453h"/>
    <w:basedOn w:val="Normal"/>
    <w:pPr>
      <w:spacing w:before="100" w:beforeAutospacing="1" w:after="100" w:afterAutospacing="1"/>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2" Type="http://schemas.openxmlformats.org/officeDocument/2006/relationships/font" Target="fonts/font2.odttf"/><Relationship Id="rId6"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swWIsfkmuSc0pbh9ICICyY8gMQ==">CgMxLjAyDmguYXdidDVrcmN2czdvOAByITFoRzV3QVkyTUNTQlU0RmR2dEktRGtfdlEtTXVLQzJCSQ==</go:docsCustomData>
</go:gDocsCustomXmlDataStorage>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4072</Characters>
  <Application>Microsoft Office Word</Application>
  <DocSecurity>0</DocSecurity>
  <Lines>33</Lines>
  <Paragraphs>9</Paragraphs>
  <ScaleCrop>false</ScaleCrop>
  <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Alejandra Morales</cp:lastModifiedBy>
  <cp:revision>2</cp:revision>
  <dcterms:created xsi:type="dcterms:W3CDTF">2026-10-11T04:20:00Z</dcterms:created>
  <dcterms:modified xsi:type="dcterms:W3CDTF">2026-10-11T17:55:00Z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2058-12.1.0.28485</vt:lpwstr>
  </property>
  <property fmtid="{D5CDD505-2E9C-101B-9397-08002B2CF9AE}" pid="4" name="ICV">
    <vt:lpwstr>904E64CB5F4E42E2BBF68B0CFD3EC9A2_12</vt:lpwstr>
  </property>
</Properties>
</file>